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897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53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явился на регистрацию в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 раскаялся в содеянном.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50259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05-0564/1504/2026 г.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двенадцать </w:t>
      </w:r>
      <w:r>
        <w:rPr>
          <w:rFonts w:ascii="Times New Roman" w:eastAsia="Times New Roman" w:hAnsi="Times New Roman" w:cs="Times New Roman"/>
          <w:sz w:val="28"/>
          <w:szCs w:val="28"/>
        </w:rPr>
        <w:t>/ 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оглашения постановления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01.07.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467184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UserDefinedgrp-26rplc-20">
    <w:name w:val="cat-UserDefined grp-2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20C33-417A-4C1C-A6C8-7229CD24D37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